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403-ПП/4142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4142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4885, местонахождение: Челябинская обл., Агаповский район, с.Агаповка, ул.Труда, д.9а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4885, местонахождение: Челябинская обл., Агаповский район, с.Агаповка, ул.Труда, д.9а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